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CHRISTMAS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Medium"/>
      </w:pPr>
      <w:r>
        <w:t xml:space="preserve">   BLIZZARD    </w:t>
      </w:r>
      <w:r>
        <w:t xml:space="preserve">   BREEZY    </w:t>
      </w:r>
      <w:r>
        <w:t xml:space="preserve">   BROOKLYN    </w:t>
      </w:r>
      <w:r>
        <w:t xml:space="preserve">   CHRISTMAS    </w:t>
      </w:r>
      <w:r>
        <w:t xml:space="preserve">   DECORATIONS    </w:t>
      </w:r>
      <w:r>
        <w:t xml:space="preserve">   ELF    </w:t>
      </w:r>
      <w:r>
        <w:t xml:space="preserve">   FAMILY    </w:t>
      </w:r>
      <w:r>
        <w:t xml:space="preserve">   FRIENDS    </w:t>
      </w:r>
      <w:r>
        <w:t xml:space="preserve">   GRINCH    </w:t>
      </w:r>
      <w:r>
        <w:t xml:space="preserve">   HAM    </w:t>
      </w:r>
      <w:r>
        <w:t xml:space="preserve">   JESUS    </w:t>
      </w:r>
      <w:r>
        <w:t xml:space="preserve">   LOVE    </w:t>
      </w:r>
      <w:r>
        <w:t xml:space="preserve">   MIRACLE    </w:t>
      </w:r>
      <w:r>
        <w:t xml:space="preserve">   MOVIES    </w:t>
      </w:r>
      <w:r>
        <w:t xml:space="preserve">   PRESENTS    </w:t>
      </w:r>
      <w:r>
        <w:t xml:space="preserve">   PUMPKIN    </w:t>
      </w:r>
      <w:r>
        <w:t xml:space="preserve">   SANTACLAUS    </w:t>
      </w:r>
      <w:r>
        <w:t xml:space="preserve">   SNOW    </w:t>
      </w:r>
      <w:r>
        <w:t xml:space="preserve">   TREE    </w:t>
      </w:r>
      <w:r>
        <w:t xml:space="preserve">   WINTER    </w:t>
      </w:r>
      <w:r>
        <w:t xml:space="preserve">   WREATH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</dc:title>
  <dcterms:created xsi:type="dcterms:W3CDTF">2021-10-11T03:52:39Z</dcterms:created>
  <dcterms:modified xsi:type="dcterms:W3CDTF">2021-10-11T03:52:39Z</dcterms:modified>
</cp:coreProperties>
</file>