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CHRISTMAS SEASON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carols    </w:t>
      </w:r>
      <w:r>
        <w:t xml:space="preserve">   carrotnose    </w:t>
      </w:r>
      <w:r>
        <w:t xml:space="preserve">   presents    </w:t>
      </w:r>
      <w:r>
        <w:t xml:space="preserve">   celebration    </w:t>
      </w:r>
      <w:r>
        <w:t xml:space="preserve">   pine    </w:t>
      </w:r>
      <w:r>
        <w:t xml:space="preserve">   sleigh    </w:t>
      </w:r>
      <w:r>
        <w:t xml:space="preserve">   rudolph    </w:t>
      </w:r>
      <w:r>
        <w:t xml:space="preserve">   spying    </w:t>
      </w:r>
      <w:r>
        <w:t xml:space="preserve">   cookies    </w:t>
      </w:r>
      <w:r>
        <w:t xml:space="preserve">   chimney    </w:t>
      </w:r>
      <w:r>
        <w:t xml:space="preserve">   elves    </w:t>
      </w:r>
      <w:r>
        <w:t xml:space="preserve">   santa    </w:t>
      </w:r>
      <w:r>
        <w:t xml:space="preserve">   garland    </w:t>
      </w:r>
      <w:r>
        <w:t xml:space="preserve">   frosty    </w:t>
      </w:r>
      <w:r>
        <w:t xml:space="preserve">   decorations    </w:t>
      </w:r>
      <w:r>
        <w:t xml:space="preserve">   branch    </w:t>
      </w:r>
      <w:r>
        <w:t xml:space="preserve">   giving    </w:t>
      </w:r>
      <w:r>
        <w:t xml:space="preserve">   snow    </w:t>
      </w:r>
      <w:r>
        <w:t xml:space="preserve">   wreath    </w:t>
      </w:r>
      <w:r>
        <w:t xml:space="preserve">   ornaments    </w:t>
      </w:r>
      <w:r>
        <w:t xml:space="preserve">   tree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SEASON</dc:title>
  <dcterms:created xsi:type="dcterms:W3CDTF">2021-10-11T03:57:54Z</dcterms:created>
  <dcterms:modified xsi:type="dcterms:W3CDTF">2021-10-11T03:57:54Z</dcterms:modified>
</cp:coreProperties>
</file>