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CH WORDS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</w:tbl>
    <w:p>
      <w:pPr>
        <w:pStyle w:val="WordBankLarge"/>
      </w:pPr>
      <w:r>
        <w:t xml:space="preserve">   choanocyte    </w:t>
      </w:r>
      <w:r>
        <w:t xml:space="preserve">   chirp    </w:t>
      </w:r>
      <w:r>
        <w:t xml:space="preserve">   chirurgeon    </w:t>
      </w:r>
      <w:r>
        <w:t xml:space="preserve">   chivalrous    </w:t>
      </w:r>
      <w:r>
        <w:t xml:space="preserve">   chiamydia    </w:t>
      </w:r>
      <w:r>
        <w:t xml:space="preserve">   chelicera    </w:t>
      </w:r>
      <w:r>
        <w:t xml:space="preserve">   chemical    </w:t>
      </w:r>
      <w:r>
        <w:t xml:space="preserve">   chauffeur    </w:t>
      </w:r>
      <w:r>
        <w:t xml:space="preserve">   charm    </w:t>
      </w:r>
      <w:r>
        <w:t xml:space="preserve">   chomped    </w:t>
      </w:r>
      <w:r>
        <w:t xml:space="preserve">   chloride    </w:t>
      </w:r>
      <w:r>
        <w:t xml:space="preserve">   chat    </w:t>
      </w:r>
      <w:r>
        <w:t xml:space="preserve">   choke    </w:t>
      </w:r>
      <w:r>
        <w:t xml:space="preserve">   chemo    </w:t>
      </w:r>
      <w:r>
        <w:t xml:space="preserve">   choir    </w:t>
      </w:r>
      <w:r>
        <w:t xml:space="preserve">   chore    </w:t>
      </w:r>
      <w:r>
        <w:t xml:space="preserve">   chins    </w:t>
      </w:r>
      <w:r>
        <w:t xml:space="preserve">   chamber    </w:t>
      </w:r>
      <w:r>
        <w:t xml:space="preserve">   chrome    </w:t>
      </w:r>
      <w:r>
        <w:t xml:space="preserve">   chiropractic    </w:t>
      </w:r>
      <w:r>
        <w:t xml:space="preserve">   chemotactic    </w:t>
      </w:r>
      <w:r>
        <w:t xml:space="preserve">   child    </w:t>
      </w:r>
      <w:r>
        <w:t xml:space="preserve">   chronic    </w:t>
      </w:r>
      <w:r>
        <w:t xml:space="preserve">   chords    </w:t>
      </w:r>
      <w:r>
        <w:t xml:space="preserve">   chondroma    </w:t>
      </w:r>
      <w:r>
        <w:t xml:space="preserve">   chondromalacia    </w:t>
      </w:r>
      <w:r>
        <w:t xml:space="preserve">   chyme    </w:t>
      </w:r>
      <w:r>
        <w:t xml:space="preserve">   chymotrypsin    </w:t>
      </w:r>
      <w:r>
        <w:t xml:space="preserve">   chylomicron    </w:t>
      </w:r>
      <w:r>
        <w:t xml:space="preserve">   cholelithiasis    </w:t>
      </w:r>
      <w:r>
        <w:t xml:space="preserve">   cholecystokinin    </w:t>
      </w:r>
      <w:r>
        <w:t xml:space="preserve">   cholecystectomy    </w:t>
      </w:r>
      <w:r>
        <w:t xml:space="preserve">   chondrification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 WORDS</dc:title>
  <dcterms:created xsi:type="dcterms:W3CDTF">2021-10-11T03:12:44Z</dcterms:created>
  <dcterms:modified xsi:type="dcterms:W3CDTF">2021-10-11T03:12:44Z</dcterms:modified>
</cp:coreProperties>
</file>