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CKV Roots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"Feeling" another's pain (pathos)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Bring a "sound" together (sonus)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"Whole," carte blanche regime (totus)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intentionally "kill" (occido)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Destroy to "nothing" (nihil)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human reason to "die" (morior)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"Fear" of spiders (phobia)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"Head" of a military unit (caput)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"Points" in a sentence (punctum)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"Empty" escape into space! (vacuus)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"Sending" for a purpose (missio)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"Sing, monks, sing!" (canto)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CKV Roots 1</dc:title>
  <dcterms:created xsi:type="dcterms:W3CDTF">2021-10-11T04:07:13Z</dcterms:created>
  <dcterms:modified xsi:type="dcterms:W3CDTF">2021-10-11T04:07:13Z</dcterms:modified>
</cp:coreProperties>
</file>