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CPR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</w:tbl>
    <w:p>
      <w:pPr>
        <w:pStyle w:val="WordBankLarge"/>
      </w:pPr>
      <w:r>
        <w:t xml:space="preserve">   DEPTH    </w:t>
      </w:r>
      <w:r>
        <w:t xml:space="preserve">   RYTHEM    </w:t>
      </w:r>
      <w:r>
        <w:t xml:space="preserve">   RATE    </w:t>
      </w:r>
      <w:r>
        <w:t xml:space="preserve">   THIRTY TO TWO    </w:t>
      </w:r>
      <w:r>
        <w:t xml:space="preserve">   CHIN LIFT    </w:t>
      </w:r>
      <w:r>
        <w:t xml:space="preserve">   RECOVERY POSITION    </w:t>
      </w:r>
      <w:r>
        <w:t xml:space="preserve">   BREATHING    </w:t>
      </w:r>
      <w:r>
        <w:t xml:space="preserve">   EMERGENCY SERVICES    </w:t>
      </w:r>
      <w:r>
        <w:t xml:space="preserve">   DANGER    </w:t>
      </w:r>
      <w:r>
        <w:t xml:space="preserve">   HELP    </w:t>
      </w:r>
      <w:r>
        <w:t xml:space="preserve">   RESCUE BREATHS    </w:t>
      </w:r>
      <w:r>
        <w:t xml:space="preserve">   CHEST COMPRESSIONS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CPR</dc:title>
  <dcterms:created xsi:type="dcterms:W3CDTF">2021-10-11T04:45:13Z</dcterms:created>
  <dcterms:modified xsi:type="dcterms:W3CDTF">2021-10-11T04:45:13Z</dcterms:modified>
</cp:coreProperties>
</file>