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CPS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</w:tbl>
    <w:p>
      <w:pPr>
        <w:pStyle w:val="WordBankLarge"/>
      </w:pPr>
      <w:r>
        <w:t xml:space="preserve">   Caretaker    </w:t>
      </w:r>
      <w:r>
        <w:t xml:space="preserve">   Trafficking    </w:t>
      </w:r>
      <w:r>
        <w:t xml:space="preserve">   Investigation    </w:t>
      </w:r>
      <w:r>
        <w:t xml:space="preserve">   Red Flag    </w:t>
      </w:r>
      <w:r>
        <w:t xml:space="preserve">   Protective    </w:t>
      </w:r>
      <w:r>
        <w:t xml:space="preserve">   ABAN    </w:t>
      </w:r>
      <w:r>
        <w:t xml:space="preserve">   NSUP    </w:t>
      </w:r>
      <w:r>
        <w:t xml:space="preserve">   Unsafe    </w:t>
      </w:r>
      <w:r>
        <w:t xml:space="preserve">   RAPR    </w:t>
      </w:r>
      <w:r>
        <w:t xml:space="preserve">   Oldest Victim    </w:t>
      </w:r>
      <w:r>
        <w:t xml:space="preserve">   Vulnerability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CPS Word Search</dc:title>
  <dcterms:created xsi:type="dcterms:W3CDTF">2021-10-11T04:43:55Z</dcterms:created>
  <dcterms:modified xsi:type="dcterms:W3CDTF">2021-10-11T04:43:55Z</dcterms:modified>
</cp:coreProperties>
</file>