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CREATINE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</w:tbl>
    <w:p>
      <w:pPr>
        <w:pStyle w:val="WordBankMedium"/>
      </w:pPr>
      <w:r>
        <w:t xml:space="preserve">   equipment    </w:t>
      </w:r>
      <w:r>
        <w:t xml:space="preserve">   Fitness    </w:t>
      </w:r>
      <w:r>
        <w:t xml:space="preserve">   strength    </w:t>
      </w:r>
      <w:r>
        <w:t xml:space="preserve">   powder    </w:t>
      </w:r>
      <w:r>
        <w:t xml:space="preserve">   supplement    </w:t>
      </w:r>
      <w:r>
        <w:t xml:space="preserve">   workout    </w:t>
      </w:r>
      <w:r>
        <w:t xml:space="preserve">   endurance    </w:t>
      </w:r>
      <w:r>
        <w:t xml:space="preserve">   weight    </w:t>
      </w:r>
      <w:r>
        <w:t xml:space="preserve">   Gain    </w:t>
      </w:r>
      <w:r>
        <w:t xml:space="preserve">   pounds    </w:t>
      </w:r>
      <w:r>
        <w:t xml:space="preserve">   protein    </w:t>
      </w:r>
      <w:r>
        <w:t xml:space="preserve">   Muscle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CREATINE</dc:title>
  <dcterms:created xsi:type="dcterms:W3CDTF">2021-10-11T04:46:27Z</dcterms:created>
  <dcterms:modified xsi:type="dcterms:W3CDTF">2021-10-11T04:46:27Z</dcterms:modified>
</cp:coreProperties>
</file>