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CRJS 1120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less serious crime that is punishable by fine, forfeiture, or short-term confinement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hearing in which the judge decides the best placement for a delinquent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notion that punishment serves to deter the individual being punished from committing a crime in the future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illegal type of behavior that is sinful and inherently wrong by nature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the type of guilt that refers to the defendant actually committed a crime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type of policy helps politicians appear to be tough on crime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rules are used to determine the rights of individuals and collective bodies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 type of violation that results from the failure to abide by specific conditions of corrections, but does not involve new crime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he process in which prospective jurors are questioned under oath in an attempt to uncover inappropriate jurors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name of the rules governing court proceedings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which motion requests the judge rule on whether particular evidence can be used in the trial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formal reading of the charges in the court of appropriate jurisdiction in front of the defendant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type of sentencing that is based on a fixed number of years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type of violation that only pertains to juveniles because of their age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Latin term for 'parent of his country' or 'the state is his father'. This doctrine gives the state the power to act as the child(s) parents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CRJS 1120</dc:title>
  <dcterms:created xsi:type="dcterms:W3CDTF">2021-10-11T04:50:14Z</dcterms:created>
  <dcterms:modified xsi:type="dcterms:W3CDTF">2021-10-11T04:50:14Z</dcterms:modified>
</cp:coreProperties>
</file>