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CRUCIVERBA ARTE GRECA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 che parte della Polis si trovano gli edifici di culto?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Il kouros era rappresentato con i capelli lunghi o corti?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Dove si trova il Moskophoros?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La gradinata semi-circolare del teatro è suddivisa in settori chiamati...?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Dove sono collocate le statue di Kleobis e Bitone?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 Come si chiama lo scultore che ha fatto Afrodite Cnidia?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Come si chiama la parte del fregio che si alterna al triglifo?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Come si chiama la veste che portano le kore?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Come si chiama la scultura arcaica maschile?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Chi è lo scultore che ha fatto la Menade danzante?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Esistono tre ordini architettonici, come si chiama quello caratterizzato da forme vegetali?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Di che materiale è fatto l'Apoxyomenos?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Nell'ereteo cosa troviamo al posto delle colonne?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La colonna greca è formata da tre parti: il fusto, la base e il...?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Come si chiama la cella del tempio?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 Come si chiama la parte del teatro dove gli attori danzano?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Qual'è la caratteristica principale della scultura arcaica?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Nei teatri la prima fila era per i 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Chi ha creato l'Apoxyomenos?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Nell'ordine architettonico corinzio, che tipo di foglie venivano rappresentate sulle colonne?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E' un maestoso tempio periptero fatto da Ictino e Callicrate, è il....?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Secondo alcuni la Menade danzante in un braccio teneva un capretto e nell'altro un ........... per ucciderlo.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Quale scultura definisce il passaggio dalla scultura arcaica a quella classica?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 Come si chiama la statua che porta un vitello sulle spalle?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Chi muore nel periodo ellenistico (323 a.C.) 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Con che materiale venivano fatti i vasi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Di che materiale è fatto il discobolo?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Nel periodo arcaico esistevano due tecniche i pittura sui vasi: quella a figure rosse e quella a figure 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Nel periodo arcaico, come veniva chiamata la scultura femminile?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 Come si chiama la scultura che rappresenta un atleta nel momento del lancio del disco?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CRUCIVERBA ARTE GRECA</dc:title>
  <dcterms:created xsi:type="dcterms:W3CDTF">2022-01-26T03:35:08Z</dcterms:created>
  <dcterms:modified xsi:type="dcterms:W3CDTF">2022-01-26T03:35:08Z</dcterms:modified>
</cp:coreProperties>
</file>