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CU2 IU6 - The First Presidents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proposal to the government that called for taxes on imports, federally funded transportation projects, and a new national bank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George Washington’s parting message to the nation, given in 1796, in which he warned of threats to the nation’s future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theory that rights not specifically given to the federal government by the Constitution remain with the states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policy of avoiding political or military agreements with other countries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to  refuse to recognize a federal law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crime of encouraging rebellion against the government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to withdraw from an organization or alliance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 closing off of an area to keep people or supplies from going in or out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a broad interpretation of the Constitution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a government order that forbids trade with another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an employee of the government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removal of Cherokee Indians from Georgia to Indian Territory in 1838 and 1839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narrow interpretation of the Constitution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unexplored wilderness at the edge of the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religious folk song of African American origin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revolt by farmers in 1794 against an excise tax on whiskey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idea that the common people should control the government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tax imposed by the government on goods imported from another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practice of rewarding political supporters with government jobs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policy of not choosing sides in a dispute or war between other countries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President James Monroe’s declaration in 1823 that the Western Hemisphere was no longer open to European colonization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art made by ordinary people (as opposed to trained artists) using traditional methods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an economic system based on the private ownership of farms and businesses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CU2 IU6 - The First Presidents</dc:title>
  <dcterms:created xsi:type="dcterms:W3CDTF">2021-12-14T03:40:08Z</dcterms:created>
  <dcterms:modified xsi:type="dcterms:W3CDTF">2021-12-14T03:40:08Z</dcterms:modified>
</cp:coreProperties>
</file>