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CZ Theme A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</w:tbl>
    <w:p>
      <w:pPr>
        <w:pStyle w:val="WordBankLarge"/>
      </w:pPr>
      <w:r>
        <w:t xml:space="preserve">   ageing    </w:t>
      </w:r>
      <w:r>
        <w:t xml:space="preserve">   services    </w:t>
      </w:r>
      <w:r>
        <w:t xml:space="preserve">   living together    </w:t>
      </w:r>
      <w:r>
        <w:t xml:space="preserve">   population    </w:t>
      </w:r>
      <w:r>
        <w:t xml:space="preserve">   citizenship    </w:t>
      </w:r>
      <w:r>
        <w:t xml:space="preserve">   business rates    </w:t>
      </w:r>
      <w:r>
        <w:t xml:space="preserve">   parish council    </w:t>
      </w:r>
      <w:r>
        <w:t xml:space="preserve">   grant    </w:t>
      </w:r>
      <w:r>
        <w:t xml:space="preserve">   council tax    </w:t>
      </w:r>
      <w:r>
        <w:t xml:space="preserve">   local council    </w:t>
      </w:r>
      <w:r>
        <w:t xml:space="preserve">   government    </w:t>
      </w:r>
      <w:r>
        <w:t xml:space="preserve">   economic migrant    </w:t>
      </w:r>
      <w:r>
        <w:t xml:space="preserve">   refugee    </w:t>
      </w:r>
      <w:r>
        <w:t xml:space="preserve">   Magna Carta    </w:t>
      </w:r>
      <w:r>
        <w:t xml:space="preserve">   United Kingdom    </w:t>
      </w:r>
      <w:r>
        <w:t xml:space="preserve">   moral rights    </w:t>
      </w:r>
      <w:r>
        <w:t xml:space="preserve">   human rights    </w:t>
      </w:r>
      <w:r>
        <w:t xml:space="preserve">   legal rights    </w:t>
      </w:r>
      <w:r>
        <w:t xml:space="preserve">   political rights    </w:t>
      </w:r>
      <w:r>
        <w:t xml:space="preserve">   basic rights    </w:t>
      </w:r>
      <w:r>
        <w:t xml:space="preserve">   rights    </w:t>
      </w:r>
      <w:r>
        <w:t xml:space="preserve">   freedom    </w:t>
      </w:r>
      <w:r>
        <w:t xml:space="preserve">   entitlements    </w:t>
      </w:r>
      <w:r>
        <w:t xml:space="preserve">   mutual respect    </w:t>
      </w:r>
      <w:r>
        <w:t xml:space="preserve">   constituents    </w:t>
      </w:r>
      <w:r>
        <w:t xml:space="preserve">   cohesion    </w:t>
      </w:r>
      <w:r>
        <w:t xml:space="preserve">   community    </w:t>
      </w:r>
      <w:r>
        <w:t xml:space="preserve">   migrant    </w:t>
      </w:r>
      <w:r>
        <w:t xml:space="preserve">   asylum seeker    </w:t>
      </w:r>
      <w:r>
        <w:t xml:space="preserve">   identity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 Theme A</dc:title>
  <dcterms:created xsi:type="dcterms:W3CDTF">2021-12-15T03:40:16Z</dcterms:created>
  <dcterms:modified xsi:type="dcterms:W3CDTF">2021-12-15T03:40:16Z</dcterms:modified>
</cp:coreProperties>
</file>