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Cake decorating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Sprinkles    </w:t>
      </w:r>
      <w:r>
        <w:t xml:space="preserve">   Brownies    </w:t>
      </w:r>
      <w:r>
        <w:t xml:space="preserve">   Frosting    </w:t>
      </w:r>
      <w:r>
        <w:t xml:space="preserve">   Muffin    </w:t>
      </w:r>
      <w:r>
        <w:t xml:space="preserve">   Tea cake    </w:t>
      </w:r>
      <w:r>
        <w:t xml:space="preserve">   Coffeecake    </w:t>
      </w:r>
      <w:r>
        <w:t xml:space="preserve">   Chopping board    </w:t>
      </w:r>
      <w:r>
        <w:t xml:space="preserve">   Egg    </w:t>
      </w:r>
      <w:r>
        <w:t xml:space="preserve">   Cupcake    </w:t>
      </w:r>
      <w:r>
        <w:t xml:space="preserve">   Pancake    </w:t>
      </w:r>
      <w:r>
        <w:t xml:space="preserve">   Fruit    </w:t>
      </w:r>
      <w:r>
        <w:t xml:space="preserve">   Icing    </w:t>
      </w:r>
      <w:r>
        <w:t xml:space="preserve">   Sponge cake    </w:t>
      </w:r>
      <w:r>
        <w:t xml:space="preserve">   Flour    </w:t>
      </w:r>
      <w:r>
        <w:t xml:space="preserve">   Butter    </w:t>
      </w:r>
      <w:r>
        <w:t xml:space="preserve">   Wedding cake    </w:t>
      </w:r>
      <w:r>
        <w:t xml:space="preserve">   Decorations    </w:t>
      </w:r>
      <w:r>
        <w:t xml:space="preserve">   Christmas cupcake    </w:t>
      </w:r>
      <w:r>
        <w:t xml:space="preserve">   Christmas cake    </w:t>
      </w:r>
      <w:r>
        <w:t xml:space="preserve">   Fondant tools    </w:t>
      </w:r>
      <w:r>
        <w:t xml:space="preserve">   Bakery    </w:t>
      </w:r>
      <w:r>
        <w:t xml:space="preserve">   Apron    </w:t>
      </w:r>
      <w:r>
        <w:t xml:space="preserve">   Pinata cupcake    </w:t>
      </w:r>
      <w:r>
        <w:t xml:space="preserve">   Oven    </w:t>
      </w:r>
      <w:r>
        <w:t xml:space="preserve">   Fondant    </w:t>
      </w:r>
      <w:r>
        <w:t xml:space="preserve">   Chocolate cupcake    </w:t>
      </w:r>
      <w:r>
        <w:t xml:space="preserve">   chocolate cake    </w:t>
      </w:r>
      <w:r>
        <w:t xml:space="preserve">   birthday cake    </w:t>
      </w:r>
      <w:r>
        <w:t xml:space="preserve">   cheesecake    </w:t>
      </w:r>
      <w:r>
        <w:t xml:space="preserve">   pastry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Cake decorating</dc:title>
  <dcterms:created xsi:type="dcterms:W3CDTF">2021-12-20T03:38:26Z</dcterms:created>
  <dcterms:modified xsi:type="dcterms:W3CDTF">2021-12-20T03:38:26Z</dcterms:modified>
</cp:coreProperties>
</file>