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Call of the Wild </w:t>
      </w:r>
    </w:p>
    <w:p>
      <w:pPr>
        <w:pStyle w:val="Questions"/>
      </w:pPr>
      <w:r>
        <w:t xml:space="preserve">1. LKSKU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2. ANAMTPR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3. ISLEHOT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4. OLTI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5. OROPREF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6. TOIHS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7. HRTWYAS 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8. EUNMTKP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9. SHHATR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10. REAHTCRYE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11. OALOMEHST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12. OURASUD 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13. LGPRPAE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14. AWX </w:t>
      </w:r>
      <w:r>
        <w:rPr>
          <w:u w:val="single"/>
        </w:rPr>
        <w:t xml:space="preserve">_______________________________________________</w:t>
      </w:r>
    </w:p>
    <w:p>
      <w:pPr>
        <w:pStyle w:val="Questions"/>
      </w:pPr>
      <w:r>
        <w:t xml:space="preserve">15. STLNIASAA  </w:t>
      </w:r>
      <w:r>
        <w:rPr>
          <w:u w:val="single"/>
        </w:rPr>
        <w:t xml:space="preserve">________________________________________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Call of the Wild </dc:title>
  <dcterms:created xsi:type="dcterms:W3CDTF">2021-10-11T02:48:06Z</dcterms:created>
  <dcterms:modified xsi:type="dcterms:W3CDTF">2021-10-11T02:48:06Z</dcterms:modified>
</cp:coreProperties>
</file>