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Camping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White gooey snack you make over a fire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buzzing pest that leaves an itchy bite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Something you roast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sport that involves a rod and reel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If you get enough ---, you'll get a tan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You have to set the ---- up to sleep in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marshmallow &amp; chocolate snack roasted on a fire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device that tells you if you're N or S or E or 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You use a repellant to avoid these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water sport involving a skis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Something you use to dry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You wear it to go swimming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foldable, moveable bed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object you'd take a spare of when travelling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Something you'd use when you're lost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Camping Crossword</dc:title>
  <dcterms:created xsi:type="dcterms:W3CDTF">2021-10-11T02:48:20Z</dcterms:created>
  <dcterms:modified xsi:type="dcterms:W3CDTF">2021-10-11T02:48:20Z</dcterms:modified>
</cp:coreProperties>
</file>