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Can You Solve It?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numerical quantity with a numerator and denominator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number in front of a varible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letter that stands for a number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 integer with exactly two positive factors; 1 and itself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whole number in an equation without a variable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mathematical phrase that uses variables, numbers, and symbols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An integer with more than two positive factors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distance of a number from zero on a number line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term which includes a whole number, a variable, and powers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Anything you can combine (Ex: 3m+m)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 You Solve It?</dc:title>
  <dcterms:created xsi:type="dcterms:W3CDTF">2021-10-11T02:49:18Z</dcterms:created>
  <dcterms:modified xsi:type="dcterms:W3CDTF">2021-10-11T02:49:18Z</dcterms:modified>
</cp:coreProperties>
</file>