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Can you find the Job?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Acupuncturist    </w:t>
      </w:r>
      <w:r>
        <w:t xml:space="preserve">   Chartered Accountant    </w:t>
      </w:r>
      <w:r>
        <w:t xml:space="preserve">   Animator    </w:t>
      </w:r>
      <w:r>
        <w:t xml:space="preserve">   Software Developer    </w:t>
      </w:r>
      <w:r>
        <w:t xml:space="preserve">   Cosmetologist    </w:t>
      </w:r>
      <w:r>
        <w:t xml:space="preserve">   Mobile-app Developer    </w:t>
      </w:r>
      <w:r>
        <w:t xml:space="preserve">   Robotics Engineer    </w:t>
      </w:r>
      <w:r>
        <w:t xml:space="preserve">   Meteorologist    </w:t>
      </w:r>
      <w:r>
        <w:t xml:space="preserve">   Ocularist    </w:t>
      </w:r>
      <w:r>
        <w:t xml:space="preserve">   Food Scientist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 you find the Job?</dc:title>
  <dcterms:created xsi:type="dcterms:W3CDTF">2021-10-11T02:50:34Z</dcterms:created>
  <dcterms:modified xsi:type="dcterms:W3CDTF">2021-10-11T02:50:34Z</dcterms:modified>
</cp:coreProperties>
</file>