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Canadian Charter of Rights and Freedoms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must sit at least once every twelve months?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Every Canadian citizen has the right to run for __________________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Equality rights prevent people from being ___________ against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right ensures you have a fair trial?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At trial you are presumed innocent until proven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Fundamental Freedom is freedom of thought, belief and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Lawyers and what other profession need to be certified to work in a province different from where they completed their training?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Before the Charter we had the Canadian Bill of 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 1982 the Charter was passed into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Minority language rights ensure people can receive what in either French or English?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Which right allows you to move freely between provinces?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Our two national languages are English 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You can vote at this 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Elections must be called every ______ years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When arrested you are allowed access to a lawyer, a phone call and 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Freedom of ___________ assembly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Canadian Charter of Rights and Freedoms</dc:title>
  <dcterms:created xsi:type="dcterms:W3CDTF">2021-10-11T02:51:38Z</dcterms:created>
  <dcterms:modified xsi:type="dcterms:W3CDTF">2021-10-11T02:51:38Z</dcterms:modified>
</cp:coreProperties>
</file>