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Canadian government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when did women first have the right to vote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How many seats does the house of common have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is the first level of government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power to make laws                 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members in a nation have rights and responsibilities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what is one of the different types of government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protects individuals from discrimination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who signs bills to become laws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every member of society must follow the law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year did first nation people have the right to vote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how many registered political partys are there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assembly that makes the laws of a country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how many government levles exist in canada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 system of government in which people make the decisions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propsal for a law that is submitted to parliment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Canadian government crossword</dc:title>
  <dcterms:created xsi:type="dcterms:W3CDTF">2021-10-11T02:50:06Z</dcterms:created>
  <dcterms:modified xsi:type="dcterms:W3CDTF">2021-10-11T02:50:06Z</dcterms:modified>
</cp:coreProperties>
</file>