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Canberra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</w:tr>
    </w:tbl>
    <w:p>
      <w:pPr>
        <w:pStyle w:val="WordBankMedium"/>
      </w:pPr>
      <w:r>
        <w:t xml:space="preserve">   ANZAC Parade    </w:t>
      </w:r>
      <w:r>
        <w:t xml:space="preserve">   Bike    </w:t>
      </w:r>
      <w:r>
        <w:t xml:space="preserve">   Bush    </w:t>
      </w:r>
      <w:r>
        <w:t xml:space="preserve">   Canberra    </w:t>
      </w:r>
      <w:r>
        <w:t xml:space="preserve">   Capital    </w:t>
      </w:r>
      <w:r>
        <w:t xml:space="preserve">   Floriade    </w:t>
      </w:r>
      <w:r>
        <w:t xml:space="preserve">   Kangaroo    </w:t>
      </w:r>
      <w:r>
        <w:t xml:space="preserve">   Lake Burley Griffin    </w:t>
      </w:r>
      <w:r>
        <w:t xml:space="preserve">   Parliament    </w:t>
      </w:r>
      <w:r>
        <w:t xml:space="preserve">   Questacon    </w:t>
      </w:r>
      <w:r>
        <w:t xml:space="preserve">   Telstra Tower    </w:t>
      </w:r>
      <w:r>
        <w:t xml:space="preserve">   Tidbinbilla    </w:t>
      </w:r>
      <w:r>
        <w:t xml:space="preserve">   War Memorial    </w:t>
      </w:r>
      <w:r>
        <w:t xml:space="preserve">   Zoo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Canberra</dc:title>
  <dcterms:created xsi:type="dcterms:W3CDTF">2021-11-14T03:42:33Z</dcterms:created>
  <dcterms:modified xsi:type="dcterms:W3CDTF">2021-11-14T03:42:33Z</dcterms:modified>
</cp:coreProperties>
</file>