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Captain Underpants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Something that’s very very small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course you take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Something that is legally prohibited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Someone who’s extremely smart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person who was elected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consider others needs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Penalty for an offence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Big signs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Identity an illness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high level school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Captain Underpants </dc:title>
  <dcterms:created xsi:type="dcterms:W3CDTF">2021-10-11T02:54:04Z</dcterms:created>
  <dcterms:modified xsi:type="dcterms:W3CDTF">2021-10-11T02:54:04Z</dcterms:modified>
</cp:coreProperties>
</file>