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Carbohydrates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Long word fro carbs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Something added to almost all juices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What your body needs for energy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Not real, sugar is a 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Plants do this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Opposite of complicated, long way to say carb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Not simple _but a _ 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Sweet, replacement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Helps you digest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 potato is not a vegetable its a...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When something fits perfectly it is 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This is sweet, you put in in almost everything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Carbohydrates </dc:title>
  <dcterms:created xsi:type="dcterms:W3CDTF">2021-10-11T02:54:19Z</dcterms:created>
  <dcterms:modified xsi:type="dcterms:W3CDTF">2021-10-11T02:54:19Z</dcterms:modified>
</cp:coreProperties>
</file>