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Carbon Cycle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Medium"/>
      </w:pPr>
      <w:r>
        <w:t xml:space="preserve">   pyramid of biomass    </w:t>
      </w:r>
      <w:r>
        <w:t xml:space="preserve">   trophic level    </w:t>
      </w:r>
      <w:r>
        <w:t xml:space="preserve">   excretion    </w:t>
      </w:r>
      <w:r>
        <w:t xml:space="preserve">   feeding    </w:t>
      </w:r>
      <w:r>
        <w:t xml:space="preserve">   growth    </w:t>
      </w:r>
      <w:r>
        <w:t xml:space="preserve">   bacteria    </w:t>
      </w:r>
      <w:r>
        <w:t xml:space="preserve">   detrivore    </w:t>
      </w:r>
      <w:r>
        <w:t xml:space="preserve">   decay    </w:t>
      </w:r>
      <w:r>
        <w:t xml:space="preserve">   Photosynthesis    </w:t>
      </w:r>
      <w:r>
        <w:t xml:space="preserve">   Respiration    </w:t>
      </w:r>
      <w:r>
        <w:t xml:space="preserve">   Combustion    </w:t>
      </w:r>
      <w:r>
        <w:t xml:space="preserve">   Carbon cycle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Carbon Cycle</dc:title>
  <dcterms:created xsi:type="dcterms:W3CDTF">2021-10-11T02:53:39Z</dcterms:created>
  <dcterms:modified xsi:type="dcterms:W3CDTF">2021-10-11T02:53:39Z</dcterms:modified>
</cp:coreProperties>
</file>