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Cardiovascular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bradycardia    </w:t>
      </w:r>
      <w:r>
        <w:t xml:space="preserve">   tachycardia    </w:t>
      </w:r>
      <w:r>
        <w:t xml:space="preserve">   plasma    </w:t>
      </w:r>
      <w:r>
        <w:t xml:space="preserve">   vasodilator    </w:t>
      </w:r>
      <w:r>
        <w:t xml:space="preserve">   hemoglobin    </w:t>
      </w:r>
      <w:r>
        <w:t xml:space="preserve">   apical pulse    </w:t>
      </w:r>
      <w:r>
        <w:t xml:space="preserve">   antilipemic    </w:t>
      </w:r>
      <w:r>
        <w:t xml:space="preserve">   antihypertensive    </w:t>
      </w:r>
      <w:r>
        <w:t xml:space="preserve">   endocardium    </w:t>
      </w:r>
      <w:r>
        <w:t xml:space="preserve">   cardiac glycoside    </w:t>
      </w:r>
      <w:r>
        <w:t xml:space="preserve">   hematoma    </w:t>
      </w:r>
      <w:r>
        <w:t xml:space="preserve">   lymph    </w:t>
      </w:r>
      <w:r>
        <w:t xml:space="preserve">   hemostatic    </w:t>
      </w:r>
      <w:r>
        <w:t xml:space="preserve">   hypotension    </w:t>
      </w:r>
      <w:r>
        <w:t xml:space="preserve">   hypertension    </w:t>
      </w:r>
      <w:r>
        <w:t xml:space="preserve">   blood pressure    </w:t>
      </w:r>
      <w:r>
        <w:t xml:space="preserve">   artery    </w:t>
      </w:r>
      <w:r>
        <w:t xml:space="preserve">   coronary    </w:t>
      </w:r>
      <w:r>
        <w:t xml:space="preserve">   cyanosis    </w:t>
      </w:r>
      <w:r>
        <w:t xml:space="preserve">   dyspnea    </w:t>
      </w:r>
      <w:r>
        <w:t xml:space="preserve">   diuretics    </w:t>
      </w:r>
      <w:r>
        <w:t xml:space="preserve">   CPR    </w:t>
      </w:r>
      <w:r>
        <w:t xml:space="preserve">   ANTICOAGULANT    </w:t>
      </w:r>
      <w:r>
        <w:t xml:space="preserve">   ANGINA PECTORIS    </w:t>
      </w:r>
      <w:r>
        <w:t xml:space="preserve">   ACE    </w:t>
      </w:r>
      <w:r>
        <w:t xml:space="preserve">   anemia    </w:t>
      </w:r>
      <w:r>
        <w:t xml:space="preserve">   vein    </w:t>
      </w:r>
      <w:r>
        <w:t xml:space="preserve">   spleen    </w:t>
      </w:r>
      <w:r>
        <w:t xml:space="preserve">   platelets    </w:t>
      </w:r>
      <w:r>
        <w:t xml:space="preserve">   pulmonary    </w:t>
      </w:r>
      <w:r>
        <w:t xml:space="preserve">   heart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Cardiovascular System</dc:title>
  <dcterms:created xsi:type="dcterms:W3CDTF">2021-10-11T02:54:53Z</dcterms:created>
  <dcterms:modified xsi:type="dcterms:W3CDTF">2021-10-11T02:54:53Z</dcterms:modified>
</cp:coreProperties>
</file>