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Cards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</w:tbl>
    <w:p>
      <w:pPr>
        <w:pStyle w:val="WordBankLarge"/>
      </w:pPr>
      <w:r>
        <w:t xml:space="preserve">   approval    </w:t>
      </w:r>
      <w:r>
        <w:t xml:space="preserve">   application    </w:t>
      </w:r>
      <w:r>
        <w:t xml:space="preserve">   rate    </w:t>
      </w:r>
      <w:r>
        <w:t xml:space="preserve">   rbc    </w:t>
      </w:r>
      <w:r>
        <w:t xml:space="preserve">   promotion    </w:t>
      </w:r>
      <w:r>
        <w:t xml:space="preserve">   payment    </w:t>
      </w:r>
      <w:r>
        <w:t xml:space="preserve">   collection    </w:t>
      </w:r>
      <w:r>
        <w:t xml:space="preserve">   card    </w:t>
      </w:r>
      <w:r>
        <w:t xml:space="preserve">   limit    </w:t>
      </w:r>
      <w:r>
        <w:t xml:space="preserve">   gold    </w:t>
      </w:r>
      <w:r>
        <w:t xml:space="preserve">   ts2    </w:t>
      </w:r>
      <w:r>
        <w:t xml:space="preserve">   fees    </w:t>
      </w:r>
      <w:r>
        <w:t xml:space="preserve">   platinum    </w:t>
      </w:r>
      <w:r>
        <w:t xml:space="preserve">   master    </w:t>
      </w:r>
      <w:r>
        <w:t xml:space="preserve">   Visa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Cards</dc:title>
  <dcterms:created xsi:type="dcterms:W3CDTF">2021-11-24T03:33:05Z</dcterms:created>
  <dcterms:modified xsi:type="dcterms:W3CDTF">2021-11-24T03:33:05Z</dcterms:modified>
</cp:coreProperties>
</file>