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Career Development Review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Only put your ________ on your resume if you are submitting it directly to a company (not if you're posting it publicly online).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Included in the fifth section on your resume.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List the most _________ jobs first in the "work experience" section of your resume.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advertisement of yourself.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You want to dress ____________ for an interview.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Included in the first section on your resume.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Included in the fourth section on your resume.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________ is important during a professional interview.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Included in the third section on your resume.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This is good to do during an interview.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It is good to do _______ on the business or company you are interviewing for beforehand.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Included in the second section on your resume.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resume is a summary of your skills, ________, and experience.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Development Review</dc:title>
  <dcterms:created xsi:type="dcterms:W3CDTF">2021-10-11T02:57:04Z</dcterms:created>
  <dcterms:modified xsi:type="dcterms:W3CDTF">2021-10-11T02:57:04Z</dcterms:modified>
</cp:coreProperties>
</file>