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Career Guidance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Degrees are mostly presented at ______________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Diplomas are mostly done at ________________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1st step in making a career decision is understanding ______________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Someone who starts a business is called an ___________________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BCom  is a ________________degree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2nd step in making a career decision is understanding your 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key to career success is hard work and a positive ________________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BA falls under the _____________faculty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Which era are we living in currently? 4th____________revolution.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N Courses are mostly presented at_____________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Handy career website: www.post_____.co.za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STEM Careers - The T stands for?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APS Score stands for ___________point score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BSc falls in the ____________field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Psychometric assessment measures aptitude, values, personality and?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It is important to understand your abilities and know what you are good with we call this your 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EQ stands for ______________intelligence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percentage of 1st years fail?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Over 90% of unemployed people have only a ____________certificate or less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Guidance</dc:title>
  <dcterms:created xsi:type="dcterms:W3CDTF">2021-10-11T02:56:27Z</dcterms:created>
  <dcterms:modified xsi:type="dcterms:W3CDTF">2021-10-11T02:56:27Z</dcterms:modified>
</cp:coreProperties>
</file>