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Career Readiness Skills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person to hire someone to do the job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Amount of money taken from an employee's gross pay for taxes, insurance, social security, and other benefits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Extra provided by employers (other than wages)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tool employers use to find out basic information about job applicants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person applying for a job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total amount of an employee's earnings before deduction are taken out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Treating someone unfairly because of his or her race, religion, or sex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person who works with you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Notices that employers put in the classified section of the newspaper describing their job openings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formal meeting between an employer and job applicant about a job opening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amount of a paycheck after the deduction are taken out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Any information about possible job earnings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Readiness Skills </dc:title>
  <dcterms:created xsi:type="dcterms:W3CDTF">2021-11-12T03:42:50Z</dcterms:created>
  <dcterms:modified xsi:type="dcterms:W3CDTF">2021-11-12T03:42:50Z</dcterms:modified>
</cp:coreProperties>
</file>