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Career &amp; Tech Colleges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Large"/>
      </w:pPr>
      <w:r>
        <w:t xml:space="preserve">   Texas School of Business    </w:t>
      </w:r>
      <w:r>
        <w:t xml:space="preserve">   Sage College    </w:t>
      </w:r>
      <w:r>
        <w:t xml:space="preserve">   Omnitech Institute    </w:t>
      </w:r>
      <w:r>
        <w:t xml:space="preserve">   National Polytechnic    </w:t>
      </w:r>
      <w:r>
        <w:t xml:space="preserve">   Madison Media Institute    </w:t>
      </w:r>
      <w:r>
        <w:t xml:space="preserve">   Living Arts College    </w:t>
      </w:r>
      <w:r>
        <w:t xml:space="preserve">   Kaplan University    </w:t>
      </w:r>
      <w:r>
        <w:t xml:space="preserve">   Full Sail    </w:t>
      </w:r>
      <w:r>
        <w:t xml:space="preserve">   Fremont College    </w:t>
      </w:r>
      <w:r>
        <w:t xml:space="preserve">   Daytona College    </w:t>
      </w:r>
      <w:r>
        <w:t xml:space="preserve">   Columbia southern    </w:t>
      </w:r>
      <w:r>
        <w:t xml:space="preserve">   Cleary University    </w:t>
      </w:r>
      <w:r>
        <w:t xml:space="preserve">   Central Coast College    </w:t>
      </w:r>
      <w:r>
        <w:t xml:space="preserve">   Cal state    </w:t>
      </w:r>
      <w:r>
        <w:t xml:space="preserve">   Calpoly    </w:t>
      </w:r>
      <w:r>
        <w:t xml:space="preserve">   bryon college    </w:t>
      </w:r>
      <w:r>
        <w:t xml:space="preserve">   Bay state    </w:t>
      </w:r>
      <w:r>
        <w:t xml:space="preserve">   Alaska Career College    </w:t>
      </w:r>
      <w:r>
        <w:t xml:space="preserve">   FCTC    </w:t>
      </w:r>
      <w:r>
        <w:t xml:space="preserve">   Georgia TECH    </w:t>
      </w:r>
      <w:r>
        <w:t xml:space="preserve">   RHIT    </w:t>
      </w:r>
      <w:r>
        <w:t xml:space="preserve">   MIT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&amp; Tech Colleges</dc:title>
  <dcterms:created xsi:type="dcterms:W3CDTF">2021-10-11T02:57:26Z</dcterms:created>
  <dcterms:modified xsi:type="dcterms:W3CDTF">2021-10-11T02:57:26Z</dcterms:modified>
</cp:coreProperties>
</file>