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Careers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consultant is someone who helps _______________ companies.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group of people who have participated a lot in containing COVID-19.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weapon used be gladiators.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result of the career used to make pots.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What is most enjoyable for being a project manager.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main tool needed to stone.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name for a severe illness.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people who where most commonly gladiators.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Tracy Sassower's job.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person who devotes their life to helping others.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Who were Stonemasons.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resource needed to in order to do pottery.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Careers</dc:title>
  <dcterms:created xsi:type="dcterms:W3CDTF">2021-10-11T02:57:44Z</dcterms:created>
  <dcterms:modified xsi:type="dcterms:W3CDTF">2021-10-11T02:57:44Z</dcterms:modified>
</cp:coreProperties>
</file>