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Carlos Finlay Crossword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Where was Carlos born?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university did Carlos go to?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Synonym for transfer/ spread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was Carlos?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Antonym for sanitized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When did Carlos Finlay Die?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His Birthday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Expert in branch of medicine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What’s his name?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Scientific name for a mosquito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was the sickness that Carlos was studying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did Carlos major in?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Carlos Finlay Crossword Puzzle</dc:title>
  <dcterms:created xsi:type="dcterms:W3CDTF">2021-10-11T02:58:54Z</dcterms:created>
  <dcterms:modified xsi:type="dcterms:W3CDTF">2021-10-11T02:58:54Z</dcterms:modified>
</cp:coreProperties>
</file>