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Carolina Clemson Word Scramble 2 </w:t>
      </w:r>
    </w:p>
    <w:p>
      <w:pPr>
        <w:pStyle w:val="Questions"/>
      </w:pPr>
      <w:r>
        <w:t xml:space="preserve">1. DNSEHUA SNAOWT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2. LLWI CAMPHMSU 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3. ETH GTRIE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4. RNTEAG NDA ALCBK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5. ROGANE NDA ERAIALG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6. LICOMABU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LPTOTMEA BOWL 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8. CGCMOKEA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9. IBG TRYHUDAS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10. KAGSNITGVNHI  </w:t>
      </w:r>
      <w:r>
        <w:rPr>
          <w:u w:val="single"/>
        </w:rPr>
        <w:t xml:space="preserve">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Carolina Clemson Word Scramble 2 </dc:title>
  <dcterms:created xsi:type="dcterms:W3CDTF">2021-10-11T02:58:53Z</dcterms:created>
  <dcterms:modified xsi:type="dcterms:W3CDTF">2021-10-11T02:58:53Z</dcterms:modified>
</cp:coreProperties>
</file>