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Catching Fire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_________ was Katniss' little sister.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character Katniss entered the games with___________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Everyone who lives in the districts, similar to resident_____________.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President's last name 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ritual held 6 months after they won the games was called the _________________________.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main character is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________________________ was the second book of the Hunger Games series.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______________ and Wiress taught Katniss how to detect a forcefield.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During the Quarter Quell, Haymitch and ________________ were the ones who got Katniss and the others out of the arena.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__________ berries were used to trick fox face and made the government allow two victors..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handsome, young man who won the games a few years before Peeta and Katniss did. 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district Peeta and Katniss were born 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_____________________________ hosted the games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name that the districts called Katniss ___________________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games that are held every year_____________________________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government and the people in charge are called the __________________.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He was Katniss' mentor before and after the games______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person who designed the mocking jay outfit that was meant to be a wedding dress______________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author of the series _________________.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Catching Fire</dc:title>
  <dcterms:created xsi:type="dcterms:W3CDTF">2021-10-11T03:01:43Z</dcterms:created>
  <dcterms:modified xsi:type="dcterms:W3CDTF">2021-10-11T03:01:43Z</dcterms:modified>
</cp:coreProperties>
</file>