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Catching Fire Review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He is turned into an Avox after defending Gale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Katniss hears her screams from the jabberjays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Katniss injures him on day one, but he's not killed until the third 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Katniss writes his name on the dummy during her private session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Invented the wire used to blow up the arena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Tribute with teeth filed to points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Katniss kills him with an arrow through his temple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She vows to save Peeta's life in the arena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She figured out the arena was a clock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He formed alliances without Katniss or Peeta knowing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Brings Capitol medicine to Gale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He wants to stay in 12 to organize a rebellion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Is beaten right before Katniss enters the arena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Head trainer in the Capitol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She shows Katniss the Mockingjay cracker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One armed man who sells white liquor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had to keep Nuts &amp; Volts alive for Katniss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38. </w:t>
            </w:r>
            <w:r>
              <w:t xml:space="preserve">Johanna kills her with an ax in her chest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39. </w:t>
            </w:r>
            <w:r>
              <w:t xml:space="preserve">Katniss's prep team (orange hair)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40. </w:t>
            </w:r>
            <w:r>
              <w:t xml:space="preserve">Head Peacekeeper who disappears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keep the peace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He recieves an urgent message about District 8's uprising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Hurt hur ankle escaping because her boots are too big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Gives her life to save Peeta in the fog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Katniss's prep team (aqua hair)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Oldest tribute in the Games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Was a fellow tribute with Haymitch during the second Quell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Dies to save Peeta from the monkeys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Katniss's prep team (green skin)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Part of the rebellion and Katniss's first alliance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Gale's mother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Peeta's stylist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Shows Katniss his Mockingjay watch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Threatens Gale's life if Katniss doesn't prove her love for Peeta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"May the odds be ever in your favor"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Group that plans the Hunger Games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Finnick hears her screams from the jabberjays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Peeta tells him that Katniss is pregnant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He is picked up by a Capitol hovercraft in the end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37. </w:t>
            </w:r>
            <w:r>
              <w:t xml:space="preserve">Whips Gale for hunting illegally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Catching Fire Review</dc:title>
  <dcterms:created xsi:type="dcterms:W3CDTF">2021-10-11T03:00:45Z</dcterms:created>
  <dcterms:modified xsi:type="dcterms:W3CDTF">2021-10-11T03:00:45Z</dcterms:modified>
</cp:coreProperties>
</file>