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Catching fire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precarious	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equidistant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slake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vexed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vantage	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obsolete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Detoxify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Trajectory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marred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plumage	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conjure	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spile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divulge	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contortions	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wrest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pallor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leery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Catching fire</dc:title>
  <dcterms:created xsi:type="dcterms:W3CDTF">2021-10-11T03:01:52Z</dcterms:created>
  <dcterms:modified xsi:type="dcterms:W3CDTF">2021-10-11T03:01:52Z</dcterms:modified>
</cp:coreProperties>
</file>