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Catching fire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Trident    </w:t>
      </w:r>
      <w:r>
        <w:t xml:space="preserve">   Tick-tock    </w:t>
      </w:r>
      <w:r>
        <w:t xml:space="preserve">   Sugar-cube    </w:t>
      </w:r>
      <w:r>
        <w:t xml:space="preserve">   Spile    </w:t>
      </w:r>
      <w:r>
        <w:t xml:space="preserve">   Sacrifice    </w:t>
      </w:r>
      <w:r>
        <w:t xml:space="preserve">   Prim    </w:t>
      </w:r>
      <w:r>
        <w:t xml:space="preserve">   Plutarch    </w:t>
      </w:r>
      <w:r>
        <w:t xml:space="preserve">   Peeta    </w:t>
      </w:r>
      <w:r>
        <w:t xml:space="preserve">   Pearl    </w:t>
      </w:r>
      <w:r>
        <w:t xml:space="preserve">   Parachute    </w:t>
      </w:r>
      <w:r>
        <w:t xml:space="preserve">   Mags    </w:t>
      </w:r>
      <w:r>
        <w:t xml:space="preserve">   Knife    </w:t>
      </w:r>
      <w:r>
        <w:t xml:space="preserve">   Katniss    </w:t>
      </w:r>
      <w:r>
        <w:t xml:space="preserve">   Jabber-jays    </w:t>
      </w:r>
      <w:r>
        <w:t xml:space="preserve">   Haymitch    </w:t>
      </w:r>
      <w:r>
        <w:t xml:space="preserve">   Gale    </w:t>
      </w:r>
      <w:r>
        <w:t xml:space="preserve">   Fog    </w:t>
      </w:r>
      <w:r>
        <w:t xml:space="preserve">   Finnick    </w:t>
      </w:r>
      <w:r>
        <w:t xml:space="preserve">   Fire    </w:t>
      </w:r>
      <w:r>
        <w:t xml:space="preserve">   Effie    </w:t>
      </w:r>
      <w:r>
        <w:t xml:space="preserve">   Cornucopia    </w:t>
      </w:r>
      <w:r>
        <w:t xml:space="preserve">   Clock    </w:t>
      </w:r>
      <w:r>
        <w:t xml:space="preserve">   Cinna    </w:t>
      </w:r>
      <w:r>
        <w:t xml:space="preserve">   Bread    </w:t>
      </w:r>
      <w:r>
        <w:t xml:space="preserve">   Bow    </w:t>
      </w:r>
      <w:r>
        <w:t xml:space="preserve">   Beast    </w:t>
      </w:r>
      <w:r>
        <w:t xml:space="preserve">   Axe    </w:t>
      </w:r>
      <w:r>
        <w:t xml:space="preserve">   Arrow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Catching fire</dc:title>
  <dcterms:created xsi:type="dcterms:W3CDTF">2021-10-11T03:00:31Z</dcterms:created>
  <dcterms:modified xsi:type="dcterms:W3CDTF">2021-10-11T03:00:31Z</dcterms:modified>
</cp:coreProperties>
</file>