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Caught and Bowled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equality    </w:t>
      </w:r>
      <w:r>
        <w:t xml:space="preserve">   children    </w:t>
      </w:r>
      <w:r>
        <w:t xml:space="preserve">   noisy    </w:t>
      </w:r>
      <w:r>
        <w:t xml:space="preserve">   house    </w:t>
      </w:r>
      <w:r>
        <w:t xml:space="preserve">   hot    </w:t>
      </w:r>
      <w:r>
        <w:t xml:space="preserve">   laundry    </w:t>
      </w:r>
      <w:r>
        <w:t xml:space="preserve">   landscape    </w:t>
      </w:r>
      <w:r>
        <w:t xml:space="preserve">   dog    </w:t>
      </w:r>
      <w:r>
        <w:t xml:space="preserve">   cricket    </w:t>
      </w:r>
      <w:r>
        <w:t xml:space="preserve">   movement    </w:t>
      </w:r>
      <w:r>
        <w:t xml:space="preserve">   australia    </w:t>
      </w:r>
      <w:r>
        <w:t xml:space="preserve">   warm    </w:t>
      </w:r>
      <w:r>
        <w:t xml:space="preserve">   colour    </w:t>
      </w:r>
      <w:r>
        <w:t xml:space="preserve">   imagined    </w:t>
      </w:r>
      <w:r>
        <w:t xml:space="preserve">   foreground    </w:t>
      </w:r>
      <w:r>
        <w:t xml:space="preserve">   midground    </w:t>
      </w:r>
      <w:r>
        <w:t xml:space="preserve">   background    </w:t>
      </w:r>
      <w:r>
        <w:t xml:space="preserve">   dogbarking    </w:t>
      </w:r>
      <w:r>
        <w:t xml:space="preserve">   chickens    </w:t>
      </w:r>
      <w:r>
        <w:t xml:space="preserve">   figure    </w:t>
      </w:r>
      <w:r>
        <w:t xml:space="preserve">   stici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Caught and Bowled</dc:title>
  <dcterms:created xsi:type="dcterms:W3CDTF">2021-10-11T03:02:29Z</dcterms:created>
  <dcterms:modified xsi:type="dcterms:W3CDTF">2021-10-11T03:02:29Z</dcterms:modified>
</cp:coreProperties>
</file>