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Ce que je vais porter à l'Caraïbes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Je joue ce si je me lasse de mon livre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J'ai besoin de ces de voir de loin mais de près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Ils disent que quand il pleut mettre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J'ai besoin de ceci pour nager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J'en ai besoin pour traverser la frontière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Protège mes yeux du soleil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Chasser les moustiques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Un manteau de pluie qui bloque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Après une baignade à la plage, j'ai sécher à l'aide d'un...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Bottes pour marcher dans la forêt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Brosse à dents, dentifrice, shampoing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Si je vais à un dîner de fantaisie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J'en ai besoin pour trouver mon chemin autour de l'île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Habituellement, vous portez cette sur la plage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Pour protéger ma peau du soleil je porte...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Une sacoche pour portable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J'ai lu ces si je me lasse de mon téléphone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Pour prendre des photos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Je dois protéger ma tête contre le soleil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Pour respirer sous l'eau sans un réservoir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 que je vais porter à l'Caraïbes</dc:title>
  <dcterms:created xsi:type="dcterms:W3CDTF">2021-10-11T03:03:02Z</dcterms:created>
  <dcterms:modified xsi:type="dcterms:W3CDTF">2021-10-11T03:03:02Z</dcterms:modified>
</cp:coreProperties>
</file>