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Cell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largest cell, a  _________ egg.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________ is the powerhouse of the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_________ cells have a nucleus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All living things are made up of 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Tissues are made of up _________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longest cells in the human body are the 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Within the membrane are two major compartments, the cytoplasm and the 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Cells are too small to be seen without 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Cells are made up of 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_______ blood cells carry oxygen around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Prokaryotic cells have  _________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 Crossword Puzzle</dc:title>
  <dcterms:created xsi:type="dcterms:W3CDTF">2021-10-11T03:03:58Z</dcterms:created>
  <dcterms:modified xsi:type="dcterms:W3CDTF">2021-10-11T03:03:58Z</dcterms:modified>
</cp:coreProperties>
</file>