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Cell Energy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organelle is found in the nucleus and is the site of ribosome production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Step 2 of cellular respiration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Long snake-like fish... sometimes they're electric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Charged Cell Battery... form of energy used by all organisms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organelle is the site of protein synthesis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Dead Cell Battery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Breaking down of sugars without oxygen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Sack of digestive enzymes that can "take out" the cell if it goes rogue.  Also important in getting rid of cellular waste.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Process by which glucose molecules are broken down to release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First stage of cellular respiration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Organelles that functions in cell division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Krebs Cycle and Electron Transport Chain occur in these organelles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Channels in the cytoplasm that proteins travel through.  Lined with ribosomes.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Green organelle where photosynthesis takes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Organelle that makes lipids and helps detoxify the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Organelle that packages and modifies proteins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Cell Energy</dc:title>
  <dcterms:created xsi:type="dcterms:W3CDTF">2021-10-11T03:05:00Z</dcterms:created>
  <dcterms:modified xsi:type="dcterms:W3CDTF">2021-10-11T03:05:00Z</dcterms:modified>
</cp:coreProperties>
</file>