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Cell Structure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has no nuclear membrane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Smallest component of an element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small bladder like carity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Someone who studies cells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cell "powerhouse"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disintegrates cell after death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Smallest physical unit of an element of compound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an organelle, consisting of layers of flattened sacs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Cell substance between the cell membrane and nucleus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cell with nuclear membrane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transports materials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plant cell's outermost substance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Membrane enclosing the cell cytoplasm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Basic unit of all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theory stated by matthias schleiden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cell organ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manufacturers protein in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creates glucose through photosynthesis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cell "brain"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 Structure Vocab</dc:title>
  <dcterms:created xsi:type="dcterms:W3CDTF">2021-10-11T03:05:08Z</dcterms:created>
  <dcterms:modified xsi:type="dcterms:W3CDTF">2021-10-11T03:05:08Z</dcterms:modified>
</cp:coreProperties>
</file>