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Cell transport and division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Respiratory alkalosis is caused by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If a cell is placed in a hypertonic solution of sodium chloride water will move out of the cell by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How many seconds does it take a red blood cell to circulate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form of passive transport uses carrier proteins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If a substance had a pH of 3 it would be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60% of an animal's body weight is made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Somatic cells divide in this 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form of extracellular fluid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first active stage of mitosis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This term refers to red blood cells in a hypertonic solution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Chromosomes are made of two identical chromatids, these are joined at the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main anion in intracellular fluid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form of division is undertaken by germ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These organs assist in acid base control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ingestion of fluid into a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resting phase is also known as the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RER is covered in these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example of an electrolyte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These cells divide by meiosis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 transport and division</dc:title>
  <dcterms:created xsi:type="dcterms:W3CDTF">2021-10-11T03:07:07Z</dcterms:created>
  <dcterms:modified xsi:type="dcterms:W3CDTF">2021-10-11T03:07:07Z</dcterms:modified>
</cp:coreProperties>
</file>