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Cells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smallest unit of life, the building blocks of living things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structure that encloses the contents of a cell and allows the movement of some materials in and out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instrument for viewing very small objects, can magnify things up to a million times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Long, thin elastic cells that contract and relax.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instrument for viewing very small objects, can magnify things up to 1500 times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describes an organism having only one cell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control centre of the cell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number of times the image of an object has been enlarged using a lens or lens system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Very long cell, star-shaped at one end, detects and sends messages.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rapidly developing field that includes studying and investigating cells and other objects of the smallest dimensions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organelle used to store water and dissolved substances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length of one millionth of a metre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unit of measurement equal to one billionth of a metre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jelly-like material inside a cell. It contains many organelles such as the nucleus and vacuoles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member of the group of organisms that has a membrane around the nucleus in each of their cells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oval-shaped organelle found only in plant cells, contains chlorophyll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having many cells, most plants and animals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gives plant cells strength and holds them in shape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Cells</dc:title>
  <dcterms:created xsi:type="dcterms:W3CDTF">2021-10-11T03:06:26Z</dcterms:created>
  <dcterms:modified xsi:type="dcterms:W3CDTF">2021-10-11T03:06:26Z</dcterms:modified>
</cp:coreProperties>
</file>