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Cells!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Different kinds of tissue that work together.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To carry oxygen.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Store food and other materials needed by the cell, Store waste products.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Lady's name that describes life processes.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To reach female cell, and join with it.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Controls what substances come in and out of a cell.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Capture energy from sunlight and use it to produce food.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Helps protect and support the cell.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Group of similar cells that work together to perform a specific function.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Like fluid between the cell-membrane and nucleus.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Cell's control center, directing all of the cell's activities.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Cells!</dc:title>
  <dcterms:created xsi:type="dcterms:W3CDTF">2021-10-11T03:07:05Z</dcterms:created>
  <dcterms:modified xsi:type="dcterms:W3CDTF">2021-10-11T03:07:05Z</dcterms:modified>
</cp:coreProperties>
</file>