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Cells and oganelles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Site of protein synthesis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Controls what comes in and out of a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Does have a nucleus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Carries out photosynthesis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Jelly like substance that helps form a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Packages, delivers, and makes changes to proteins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boss of a cell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Part of a cell that has a specific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Protects the cell from bacteria and diseases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Protein is made on the ribosomes, and enters the lumen to make sugar chains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Does not have a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energy source of a cell is 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Long threadlike structure that helps the cell 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Protects and shapes a plant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Tiny hairlike structures that help the cell 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Makes lipids and performs a variety of other specialized functions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basic unit of life is ______.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oganelles</dc:title>
  <dcterms:created xsi:type="dcterms:W3CDTF">2021-10-11T03:06:56Z</dcterms:created>
  <dcterms:modified xsi:type="dcterms:W3CDTF">2021-10-11T03:06:56Z</dcterms:modified>
</cp:coreProperties>
</file>