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Cells. diffusion. mitosis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last to divide in mitosis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controls all cells activities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site of aerobic respiration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cells in isotonic solutions remain the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substance which diffuses into a cell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site of protein synthesis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they pull chromatids to opposite poles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I am an animal cell in water i think am gona!!!!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bacteria, fungi, plant cells all have different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chromosomes line up along where in mitosis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membranes are what permeable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we have 46 of these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plant cell in hypertonic solution will become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requires energy to transport substances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process which gives energy for active transport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each chromosome has two of these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lollipops in the membrane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full of sugar or salt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chromosomes are made of this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Cells. diffusion. mitosis</dc:title>
  <dcterms:created xsi:type="dcterms:W3CDTF">2021-10-11T03:06:57Z</dcterms:created>
  <dcterms:modified xsi:type="dcterms:W3CDTF">2021-10-11T03:06:57Z</dcterms:modified>
</cp:coreProperties>
</file>