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Cells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part of the cell has DNA inside of it?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releases sugar to power the other cells life process?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microbe can cause a disease?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liquid that fills up the rest of the cell?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protects the cell?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let’s some substances to go in and out?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makes plant cells grow?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green stuff inside chloroplast and uses solar energy and uses it in photosynthesis?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turns solar energy into chemical energy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part of the cell keeps nutrients and liquids?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Cells word search</dc:title>
  <dcterms:created xsi:type="dcterms:W3CDTF">2021-10-11T03:08:39Z</dcterms:created>
  <dcterms:modified xsi:type="dcterms:W3CDTF">2021-10-11T03:08:39Z</dcterms:modified>
</cp:coreProperties>
</file>