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Celluar Transport and Transport in Plants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thinner the tubes the ------------- liquid rises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---------- cells control the size of the stomate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------------ tubes carry water up in a plant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passive transport is also known as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---------------- is when water molecules attach to the sides of the container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------------ is when water molecules stick together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is it called when after a rainstorm there is more water in the soil then the roots 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-------------------  transport, goes from high to low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cells shrink in salt water is called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how many water theories are there for water movement in a plant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when you put a cell in salt water it will -------------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when talking about passive transport and water it is called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when you put a cell in pure distilled water it will -------------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on rainy days the guard cells --------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--------------- transport requires extra energy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Celluar Transport and Transport in Plants </dc:title>
  <dcterms:created xsi:type="dcterms:W3CDTF">2021-10-11T03:07:52Z</dcterms:created>
  <dcterms:modified xsi:type="dcterms:W3CDTF">2021-10-11T03:07:52Z</dcterms:modified>
</cp:coreProperties>
</file>