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Celts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bracelet    </w:t>
      </w:r>
      <w:r>
        <w:t xml:space="preserve">   bronze    </w:t>
      </w:r>
      <w:r>
        <w:t xml:space="preserve">   celts    </w:t>
      </w:r>
      <w:r>
        <w:t xml:space="preserve">   europe    </w:t>
      </w:r>
      <w:r>
        <w:t xml:space="preserve">   forts    </w:t>
      </w:r>
      <w:r>
        <w:t xml:space="preserve">   groups    </w:t>
      </w:r>
      <w:r>
        <w:t xml:space="preserve">   hammer    </w:t>
      </w:r>
      <w:r>
        <w:t xml:space="preserve">   hill    </w:t>
      </w:r>
      <w:r>
        <w:t xml:space="preserve">   houses    </w:t>
      </w:r>
      <w:r>
        <w:t xml:space="preserve">   iron    </w:t>
      </w:r>
      <w:r>
        <w:t xml:space="preserve">   ironworking    </w:t>
      </w:r>
      <w:r>
        <w:t xml:space="preserve">   spear    </w:t>
      </w:r>
      <w:r>
        <w:t xml:space="preserve">   sword    </w:t>
      </w:r>
      <w:r>
        <w:t xml:space="preserve">   tools    </w:t>
      </w:r>
      <w:r>
        <w:t xml:space="preserve">   weapons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Celts</dc:title>
  <dcterms:created xsi:type="dcterms:W3CDTF">2021-10-11T03:08:31Z</dcterms:created>
  <dcterms:modified xsi:type="dcterms:W3CDTF">2021-10-11T03:08:31Z</dcterms:modified>
</cp:coreProperties>
</file>