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Central Asia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Central Asian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Central Asia used to be a part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Central Asian Country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Central Asian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Arid region about Central Asia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Central Asian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Layout of the middle of Central Asia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Structures around Central Asia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biggest Central Asian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Popular sports in Central Asia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Most populous religion in Central Asia</w:t>
            </w:r>
          </w:p>
        </w:tc>
      </w:tr>
    </w:tbl>
    <w:p>
      <w:pPr>
        <w:pStyle w:val="WordBankMedium"/>
      </w:pPr>
      <w:r>
        <w:t xml:space="preserve">   Kazakhastan    </w:t>
      </w:r>
      <w:r>
        <w:t xml:space="preserve">   Uzbekistan    </w:t>
      </w:r>
      <w:r>
        <w:t xml:space="preserve">   Tajikistan    </w:t>
      </w:r>
      <w:r>
        <w:t xml:space="preserve">   Turkmenistan    </w:t>
      </w:r>
      <w:r>
        <w:t xml:space="preserve">   Kyrgyzstan     </w:t>
      </w:r>
      <w:r>
        <w:t xml:space="preserve">   Steepes    </w:t>
      </w:r>
      <w:r>
        <w:t xml:space="preserve">   Mountains    </w:t>
      </w:r>
      <w:r>
        <w:t xml:space="preserve">   Dessert    </w:t>
      </w:r>
      <w:r>
        <w:t xml:space="preserve">   Equestrian    </w:t>
      </w:r>
      <w:r>
        <w:t xml:space="preserve">   Islam    </w:t>
      </w:r>
      <w:r>
        <w:t xml:space="preserve">   USSR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Asia</dc:title>
  <dcterms:created xsi:type="dcterms:W3CDTF">2022-01-14T03:26:48Z</dcterms:created>
  <dcterms:modified xsi:type="dcterms:W3CDTF">2022-01-14T03:26:48Z</dcterms:modified>
</cp:coreProperties>
</file>