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Ch.22. Comparative Political Systems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temporary alliance of several groups who  come together to form a working majority and so to control the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Independent.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process of reviewing lists of registered voters and removing the names of those no longer eligible to vote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special election held to choose a replacement for a member of parliament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government lead by a hereditary ruler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person with both Spanish and Portuguese and Native American ancestry.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Soviet policy of openness under which tolerance of dissent and freedom of expression increased.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delegations of authority from the central government to regional government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Members of opposition parties who watch, or shadow , particular cabinet members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Begun in 1966, Mao Tse Tung's Red Guards attacked, bullied, and reeducated teachers, intellectuals, and anyone else who seemed to lack revolutionary fervor.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General agreement between various groups on fundamental matters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government acquisition of private industry for public use.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recruiting of political and economic life under the rule of Mikhail Gorbachev.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power of the Prime Minister to dissolve the House of Representatives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Cabin members of the House of Commons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47 political subdivisions into which Japan is divided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government council, elected by and representing the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agreement which removed trade restrictions among the United States, Canada, and Mexico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Ch.22. Comparative Political Systems Vocab</dc:title>
  <dcterms:created xsi:type="dcterms:W3CDTF">2021-10-11T03:11:49Z</dcterms:created>
  <dcterms:modified xsi:type="dcterms:W3CDTF">2021-10-11T03:11:49Z</dcterms:modified>
</cp:coreProperties>
</file>